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550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8"/>
        <w:gridCol w:w="4768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</w:t>
      </w:r>
      <w:r>
        <w:rPr>
          <w:rFonts w:ascii="Times New Roman" w:eastAsia="Times New Roman" w:hAnsi="Times New Roman" w:cs="Times New Roman"/>
        </w:rPr>
        <w:t xml:space="preserve">инистративном правонарушении в отношении </w:t>
      </w:r>
      <w:r>
        <w:rPr>
          <w:rFonts w:ascii="Times New Roman" w:eastAsia="Times New Roman" w:hAnsi="Times New Roman" w:cs="Times New Roman"/>
        </w:rPr>
        <w:t>Ядрышникова</w:t>
      </w:r>
      <w:r>
        <w:rPr>
          <w:rFonts w:ascii="Times New Roman" w:eastAsia="Times New Roman" w:hAnsi="Times New Roman" w:cs="Times New Roman"/>
        </w:rPr>
        <w:t xml:space="preserve"> Владимира Владимировича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7rplc-8"/>
          <w:rFonts w:ascii="Times New Roman" w:eastAsia="Times New Roman" w:hAnsi="Times New Roman" w:cs="Times New Roman"/>
        </w:rPr>
        <w:t>...</w:t>
      </w:r>
      <w:r>
        <w:rPr>
          <w:rStyle w:val="cat-UserDefinedgrp-28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привлекавшейся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21.10.2025 </w:t>
      </w:r>
      <w:r>
        <w:rPr>
          <w:rFonts w:ascii="Times New Roman" w:eastAsia="Times New Roman" w:hAnsi="Times New Roman" w:cs="Times New Roman"/>
        </w:rPr>
        <w:t xml:space="preserve">в 00:01 час. </w:t>
      </w:r>
      <w:r>
        <w:rPr>
          <w:rFonts w:ascii="Times New Roman" w:eastAsia="Times New Roman" w:hAnsi="Times New Roman" w:cs="Times New Roman"/>
        </w:rPr>
        <w:t>Ядрышников</w:t>
      </w:r>
      <w:r>
        <w:rPr>
          <w:rFonts w:ascii="Times New Roman" w:eastAsia="Times New Roman" w:hAnsi="Times New Roman" w:cs="Times New Roman"/>
        </w:rPr>
        <w:t xml:space="preserve"> В.В.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28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18810086240000813492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08.08.2025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ч.1 ст.12.5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Ядрышников</w:t>
      </w:r>
      <w:r>
        <w:rPr>
          <w:rFonts w:ascii="Times New Roman" w:eastAsia="Times New Roman" w:hAnsi="Times New Roman" w:cs="Times New Roman"/>
        </w:rPr>
        <w:t xml:space="preserve"> В.В.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о месте и времени судебного заседания извещен надлежащим образом</w:t>
      </w:r>
      <w:r>
        <w:rPr>
          <w:rFonts w:ascii="Times New Roman" w:eastAsia="Times New Roman" w:hAnsi="Times New Roman" w:cs="Times New Roman"/>
        </w:rPr>
        <w:t xml:space="preserve"> посред</w:t>
      </w:r>
      <w:r>
        <w:rPr>
          <w:rFonts w:ascii="Times New Roman" w:eastAsia="Times New Roman" w:hAnsi="Times New Roman" w:cs="Times New Roman"/>
        </w:rPr>
        <w:t xml:space="preserve">ством получения </w:t>
      </w:r>
      <w:r>
        <w:rPr>
          <w:rFonts w:ascii="Times New Roman" w:eastAsia="Times New Roman" w:hAnsi="Times New Roman" w:cs="Times New Roman"/>
        </w:rPr>
        <w:t>телеграммы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об отложении судебного заседани</w:t>
      </w:r>
      <w:r>
        <w:rPr>
          <w:rFonts w:ascii="Times New Roman" w:eastAsia="Times New Roman" w:hAnsi="Times New Roman" w:cs="Times New Roman"/>
        </w:rPr>
        <w:t>я не ходатайствовал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Ядрышникова</w:t>
      </w:r>
      <w:r>
        <w:rPr>
          <w:rFonts w:ascii="Times New Roman" w:eastAsia="Times New Roman" w:hAnsi="Times New Roman" w:cs="Times New Roman"/>
        </w:rPr>
        <w:t xml:space="preserve"> В.В.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08.08.2025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>ГИБДД МО МВД России «Ханты-Мансийский»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Ядрышникова</w:t>
      </w:r>
      <w:r>
        <w:rPr>
          <w:rFonts w:ascii="Times New Roman" w:eastAsia="Times New Roman" w:hAnsi="Times New Roman" w:cs="Times New Roman"/>
        </w:rPr>
        <w:t xml:space="preserve"> В.В.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ч.1 ст.12.5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18810086240000813492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08.08.2025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19.08.2025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20.10.2025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Ядрышникова</w:t>
      </w:r>
      <w:r>
        <w:rPr>
          <w:rFonts w:ascii="Times New Roman" w:eastAsia="Times New Roman" w:hAnsi="Times New Roman" w:cs="Times New Roman"/>
        </w:rPr>
        <w:t xml:space="preserve"> В.В.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>серии 86хм №769947 от 21.05.2026</w:t>
      </w:r>
      <w:r>
        <w:rPr>
          <w:rFonts w:ascii="Times New Roman" w:eastAsia="Times New Roman" w:hAnsi="Times New Roman" w:cs="Times New Roman"/>
        </w:rPr>
        <w:t xml:space="preserve">,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18810086240000813492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08.08.2025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копией выписки из ГИ</w:t>
      </w:r>
      <w:r>
        <w:rPr>
          <w:rFonts w:ascii="Times New Roman" w:eastAsia="Times New Roman" w:hAnsi="Times New Roman" w:cs="Times New Roman"/>
        </w:rPr>
        <w:t xml:space="preserve">С ГМП по состоянию на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>.05.2026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согласно которой штраф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Ядрышникова</w:t>
      </w:r>
      <w:r>
        <w:rPr>
          <w:rFonts w:ascii="Times New Roman" w:eastAsia="Times New Roman" w:hAnsi="Times New Roman" w:cs="Times New Roman"/>
        </w:rPr>
        <w:t xml:space="preserve"> В.В.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Ядрышникова</w:t>
      </w:r>
      <w:r>
        <w:rPr>
          <w:rFonts w:ascii="Times New Roman" w:eastAsia="Times New Roman" w:hAnsi="Times New Roman" w:cs="Times New Roman"/>
        </w:rPr>
        <w:t xml:space="preserve"> В.В.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Ядрышникова</w:t>
      </w:r>
      <w:r>
        <w:rPr>
          <w:rFonts w:ascii="Times New Roman" w:eastAsia="Times New Roman" w:hAnsi="Times New Roman" w:cs="Times New Roman"/>
        </w:rPr>
        <w:t xml:space="preserve"> Владимира Владимировича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 xml:space="preserve">правонарушениях, и назначить </w:t>
      </w:r>
      <w:r>
        <w:rPr>
          <w:rFonts w:ascii="Times New Roman" w:eastAsia="Times New Roman" w:hAnsi="Times New Roman" w:cs="Times New Roman"/>
        </w:rPr>
        <w:t>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одна тысяча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Банка России // УФК по ХМАО-Югре г.Ханты-Мансийск</w:t>
      </w:r>
      <w:r>
        <w:rPr>
          <w:rFonts w:ascii="Times New Roman" w:eastAsia="Times New Roman" w:hAnsi="Times New Roman" w:cs="Times New Roman"/>
        </w:rPr>
        <w:t xml:space="preserve"> БИК 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0412365400725005502620182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7rplc-8">
    <w:name w:val="cat-UserDefined grp-27 rplc-8"/>
    <w:basedOn w:val="DefaultParagraphFont"/>
  </w:style>
  <w:style w:type="character" w:customStyle="1" w:styleId="cat-UserDefinedgrp-28rplc-10">
    <w:name w:val="cat-UserDefined grp-28 rplc-10"/>
    <w:basedOn w:val="DefaultParagraphFont"/>
  </w:style>
  <w:style w:type="character" w:customStyle="1" w:styleId="cat-UserDefinedgrp-28rplc-15">
    <w:name w:val="cat-UserDefined grp-28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